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97B9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160" w:firstLineChars="50"/>
        <w:textAlignment w:val="auto"/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User app - ANDROID BUG</w:t>
      </w:r>
    </w:p>
    <w:p w14:paraId="54730A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======================</w:t>
      </w:r>
    </w:p>
    <w:p w14:paraId="5CC9D491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color w:val="auto"/>
          <w:sz w:val="32"/>
          <w:szCs w:val="32"/>
          <w:lang w:val="en-US"/>
        </w:rPr>
        <w:t>OTP page - enter 3 times wrong otp - after 3</w:t>
      </w:r>
      <w:r>
        <w:rPr>
          <w:rFonts w:hint="default" w:ascii="Times New Roman" w:hAnsi="Times New Roman" w:cs="Times New Roman"/>
          <w:color w:val="auto"/>
          <w:sz w:val="32"/>
          <w:szCs w:val="32"/>
          <w:vertAlign w:val="superscript"/>
          <w:lang w:val="en-US"/>
        </w:rPr>
        <w:t>rd</w:t>
      </w:r>
      <w:r>
        <w:rPr>
          <w:rFonts w:hint="default" w:ascii="Times New Roman" w:hAnsi="Times New Roman" w:cs="Times New Roman"/>
          <w:color w:val="auto"/>
          <w:sz w:val="32"/>
          <w:szCs w:val="32"/>
          <w:lang w:val="en-US"/>
        </w:rPr>
        <w:t xml:space="preserve"> attempt why it is going back to login and continue page - it should stay and allow to click resend - </w:t>
      </w:r>
      <w:r>
        <w:rPr>
          <w:rFonts w:hint="default" w:ascii="Times New Roman" w:hAnsi="Times New Roman" w:cs="Times New Roman"/>
          <w:color w:val="FF0000"/>
          <w:sz w:val="32"/>
          <w:szCs w:val="32"/>
          <w:lang w:val="en-US"/>
        </w:rPr>
        <w:t xml:space="preserve">Video send to Anil  -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OCT 1</w:t>
      </w:r>
    </w:p>
    <w:p w14:paraId="2AC02A62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color w:val="auto"/>
          <w:sz w:val="32"/>
          <w:szCs w:val="32"/>
          <w:lang w:val="en-US"/>
        </w:rPr>
        <w:t>Why reset password is not working for social login ? -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 xml:space="preserve"> Since AUG 21</w:t>
      </w:r>
    </w:p>
    <w:p w14:paraId="13BBA2F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504950" cy="2216785"/>
            <wp:effectExtent l="0" t="0" r="381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BEB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 w14:paraId="7DEB79C4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color w:val="auto"/>
          <w:sz w:val="32"/>
          <w:szCs w:val="32"/>
          <w:lang w:val="en-US"/>
        </w:rPr>
        <w:t xml:space="preserve">Edit profile - Under Country it is showing Emirates - click country and choose any one why emirates is changed to city ?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OCT 1</w:t>
      </w:r>
    </w:p>
    <w:p w14:paraId="0636194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677670" cy="1416685"/>
            <wp:effectExtent l="0" t="0" r="1397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      </w:t>
      </w: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713865" cy="1418590"/>
            <wp:effectExtent l="0" t="0" r="8255" b="139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C98E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 w14:paraId="050AC00E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Rewards page -  Expiring soon why expire on is showing twice and why redeemed is showing under expiring soon ?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AUG 13</w:t>
      </w:r>
    </w:p>
    <w:p w14:paraId="68A9B7E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229360" cy="1028065"/>
            <wp:effectExtent l="0" t="0" r="508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DC7D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 w14:paraId="0CC958CC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Rewards page - your earning points is showing -50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OCT 1</w:t>
      </w:r>
    </w:p>
    <w:p w14:paraId="0939B76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3088640" cy="706755"/>
            <wp:effectExtent l="0" t="0" r="508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7A4E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 w14:paraId="115C4805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Create new voucher why it is adding two time ?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 10</w:t>
      </w:r>
    </w:p>
    <w:p w14:paraId="1F78641C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6D091E2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395730" cy="1028065"/>
            <wp:effectExtent l="0" t="0" r="635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14:paraId="0C23536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 w14:paraId="2036FFA5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My Referral page - icon changes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 11</w:t>
      </w:r>
    </w:p>
    <w:p w14:paraId="6D17268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082040" cy="1131570"/>
            <wp:effectExtent l="0" t="0" r="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4D67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 w14:paraId="6BB9ABC9">
      <w:pPr>
        <w:pStyle w:val="85"/>
        <w:keepNext w:val="0"/>
        <w:keepLines w:val="0"/>
        <w:pageBreakBefore w:val="0"/>
        <w:widowControl/>
        <w:numPr>
          <w:ilvl w:val="0"/>
          <w:numId w:val="1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olor w:val="auto"/>
          <w:sz w:val="32"/>
          <w:szCs w:val="32"/>
          <w:u w:val="none"/>
          <w:vertAlign w:val="baseline"/>
        </w:rPr>
        <w:t>Only for Amount type show From AED 8 ( this is what we discuss in meeting ) &amp; from is very tiny increase the size</w:t>
      </w:r>
      <w:r>
        <w:rPr>
          <w:rFonts w:hint="default" w:ascii="Times New Roman" w:hAnsi="Times New Roman" w:cs="Times New Roman"/>
          <w:i w:val="0"/>
          <w:iCs w:val="0"/>
          <w:color w:val="auto"/>
          <w:sz w:val="32"/>
          <w:szCs w:val="32"/>
          <w:u w:val="none"/>
          <w:vertAlign w:val="baseline"/>
          <w:lang w:val="en-US"/>
        </w:rPr>
        <w:t xml:space="preserve">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 25</w:t>
      </w:r>
    </w:p>
    <w:p w14:paraId="7B1FE165">
      <w:pPr>
        <w:pStyle w:val="8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right="0" w:rightChars="0"/>
        <w:jc w:val="left"/>
        <w:textAlignment w:val="auto"/>
        <w:rPr>
          <w:rFonts w:hint="default" w:ascii="Times New Roman" w:hAnsi="Times New Roman" w:cs="Times New Roman"/>
          <w:i w:val="0"/>
          <w:iCs w:val="0"/>
          <w:color w:val="auto"/>
          <w:sz w:val="32"/>
          <w:szCs w:val="32"/>
          <w:u w:val="none"/>
          <w:vertAlign w:val="baseline"/>
          <w:lang w:val="en-US"/>
        </w:rPr>
      </w:pPr>
    </w:p>
    <w:p w14:paraId="0B115A4C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</w:rPr>
        <w:t xml:space="preserve"> Offer details - enter 5 Qty - redeem 4 and 1 is not redeemed  - go to coupons page - in 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t xml:space="preserve">All show USED coupon success also it is showing only UNUSED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 25</w:t>
      </w:r>
    </w:p>
    <w:p w14:paraId="5E49116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643A5FB6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Coupons page - remove number from used and unused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OCT 1</w:t>
      </w:r>
    </w:p>
    <w:p w14:paraId="74D27B4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365885" cy="1351280"/>
            <wp:effectExtent l="0" t="0" r="571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617C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 w14:paraId="45A8D3D8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i w:val="0"/>
          <w:iCs w:val="0"/>
          <w:color w:val="000000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Where is the tag for old offers? </w:t>
      </w:r>
      <w:r>
        <w:rPr>
          <w:rFonts w:hint="default" w:ascii="Times New Roman" w:hAnsi="Times New Roman" w:cs="Times New Roman"/>
          <w:color w:val="FF0000"/>
          <w:sz w:val="32"/>
          <w:szCs w:val="32"/>
          <w:lang w:val="en-US"/>
        </w:rPr>
        <w:t xml:space="preserve">Video send to Anil  -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SEP16</w:t>
      </w:r>
    </w:p>
    <w:p w14:paraId="40D8BA4C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i w:val="0"/>
          <w:iCs w:val="0"/>
          <w:color w:val="000000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32"/>
          <w:szCs w:val="32"/>
          <w:u w:val="none"/>
          <w:vertAlign w:val="baseline"/>
        </w:rPr>
        <w:t>Category - click event &amp; ticket - it is not showing the data</w:t>
      </w:r>
      <w:r>
        <w:rPr>
          <w:rFonts w:hint="default" w:ascii="Times New Roman" w:hAnsi="Times New Roma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t xml:space="preserve">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SEP13</w:t>
      </w:r>
    </w:p>
    <w:p w14:paraId="3E407935">
      <w:pPr>
        <w:pStyle w:val="8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32"/>
          <w:szCs w:val="32"/>
          <w:u w:val="none"/>
          <w:vertAlign w:val="baseline"/>
        </w:rPr>
        <w:drawing>
          <wp:inline distT="0" distB="0" distL="114300" distR="114300">
            <wp:extent cx="1085850" cy="1476375"/>
            <wp:effectExtent l="0" t="0" r="11430" b="1905"/>
            <wp:docPr id="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i w:val="0"/>
          <w:iCs w:val="0"/>
          <w:color w:val="000000"/>
          <w:sz w:val="32"/>
          <w:szCs w:val="32"/>
          <w:u w:val="none"/>
          <w:vertAlign w:val="baseline"/>
        </w:rPr>
        <w:drawing>
          <wp:inline distT="0" distB="0" distL="114300" distR="114300">
            <wp:extent cx="1638300" cy="1514475"/>
            <wp:effectExtent l="0" t="0" r="7620" b="9525"/>
            <wp:docPr id="10" name="Picture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D09BE2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Edit profile - why it is not allowing me to change the email ?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OCT 1</w:t>
      </w:r>
    </w:p>
    <w:p w14:paraId="7F239B2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00917C60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</w:rPr>
        <w:t>In banner - click search - why newly added coupon is not showing at the first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t xml:space="preserve">?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 13</w:t>
      </w:r>
    </w:p>
    <w:p w14:paraId="4288AF6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29C580E4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t>Give review for any offer - why other users don’t have access to see the reviews and how provider will know about the customer review &amp; how they will replay ?</w:t>
      </w:r>
    </w:p>
    <w:p w14:paraId="6BF2DAFE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 xml:space="preserve">Since May 13 </w:t>
      </w:r>
    </w:p>
    <w:p w14:paraId="30864C02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</w:rPr>
        <w:t>Offer details - once all qr code is redeemed - review is missing.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 xml:space="preserve">Since sep 13 </w:t>
      </w:r>
    </w:p>
    <w:p w14:paraId="490266A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2C481423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auto"/>
          <w:sz w:val="32"/>
          <w:szCs w:val="32"/>
          <w:u w:val="none"/>
          <w:vertAlign w:val="baseline"/>
        </w:rPr>
        <w:t xml:space="preserve">Top banner has 3images  - by manually swipe left to right - </w:t>
      </w:r>
      <w:r>
        <w:rPr>
          <w:rFonts w:hint="default" w:ascii="Times New Roman" w:hAnsi="Times New Roman" w:eastAsia="SimSun" w:cs="Times New Roman"/>
          <w:i w:val="0"/>
          <w:iCs w:val="0"/>
          <w:color w:val="auto"/>
          <w:sz w:val="32"/>
          <w:szCs w:val="32"/>
          <w:u w:val="none"/>
          <w:vertAlign w:val="baseline"/>
          <w:lang w:val="en-US"/>
        </w:rPr>
        <w:t>it is not working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 xml:space="preserve">Since Aug 13 </w:t>
      </w:r>
    </w:p>
    <w:p w14:paraId="56B6D42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eastAsia="SimSun" w:cs="Times New Roman"/>
          <w:i w:val="0"/>
          <w:iCs w:val="0"/>
          <w:color w:val="auto"/>
          <w:sz w:val="32"/>
          <w:szCs w:val="32"/>
          <w:u w:val="none"/>
          <w:vertAlign w:val="baseline"/>
          <w:lang w:val="en-US"/>
        </w:rPr>
      </w:pPr>
    </w:p>
    <w:p w14:paraId="5982FFDA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eastAsia="SimSun" w:cs="Times New Roman"/>
          <w:i w:val="0"/>
          <w:iCs w:val="0"/>
          <w:color w:val="auto"/>
          <w:sz w:val="32"/>
          <w:szCs w:val="32"/>
          <w:u w:val="none"/>
          <w:vertAlign w:val="baseline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auto"/>
          <w:sz w:val="32"/>
          <w:szCs w:val="32"/>
          <w:u w:val="none"/>
          <w:vertAlign w:val="baseline"/>
          <w:lang w:val="en-US"/>
        </w:rPr>
        <w:t>From banner click map - search dubai mall - click view deals - from outlet coupon click search why it is showing abu dhabi offers ?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 13</w:t>
      </w:r>
    </w:p>
    <w:p w14:paraId="1AB2F4C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</w:rPr>
      </w:pPr>
    </w:p>
    <w:p w14:paraId="05A284A0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fldChar w:fldCharType="begin"/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instrText xml:space="preserve"> HYPERLINK "mailto:Jaashaesme@gmail.com" </w:instrTex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fldChar w:fldCharType="separate"/>
      </w:r>
      <w:r>
        <w:rPr>
          <w:rStyle w:val="51"/>
          <w:rFonts w:hint="default" w:ascii="Times New Roman" w:hAnsi="Times New Roman" w:eastAsia="SimSun" w:cs="Times New Roman"/>
          <w:i w:val="0"/>
          <w:iCs w:val="0"/>
          <w:sz w:val="32"/>
          <w:szCs w:val="32"/>
          <w:vertAlign w:val="baseline"/>
          <w:lang w:val="en-US"/>
        </w:rPr>
        <w:t>Jaashaesme@gmail.com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fldChar w:fldCharType="end"/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t xml:space="preserve"> is deactivated accout - Click forget password - enter this email id you l receive a OTP enter that and enter password and confirm password - Show success msg and from login page enter that num and login throws error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 16</w:t>
      </w:r>
    </w:p>
    <w:p w14:paraId="7F59697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162685" cy="1344930"/>
            <wp:effectExtent l="0" t="0" r="10795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991235" cy="1323340"/>
            <wp:effectExtent l="0" t="0" r="1460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213485" cy="1268095"/>
            <wp:effectExtent l="0" t="0" r="5715" b="120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3F44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 w14:paraId="0F04D2B7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t xml:space="preserve">Don’t don’t show QR code expried for used coupons 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 16</w:t>
      </w:r>
    </w:p>
    <w:p w14:paraId="7BC24DA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</w:pPr>
    </w:p>
    <w:p w14:paraId="74E3BFE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auto"/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</w:p>
    <w:p w14:paraId="59B6E5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auto"/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</w:p>
    <w:p w14:paraId="3DFFA88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auto"/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</w:p>
    <w:p w14:paraId="4F3B5C0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</w:p>
    <w:p w14:paraId="207A3DC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</w:p>
    <w:p w14:paraId="37B2CAE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</w:p>
    <w:p w14:paraId="743E139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</w:p>
    <w:p w14:paraId="028D19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</w:p>
    <w:p w14:paraId="52F838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</w:p>
    <w:p w14:paraId="438029F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auto"/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</w:p>
    <w:p w14:paraId="149552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auto"/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 xml:space="preserve">User app - ios BUGS </w:t>
      </w:r>
    </w:p>
    <w:p w14:paraId="4E2DE87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====================</w:t>
      </w:r>
    </w:p>
    <w:p w14:paraId="2CBFAF7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</w:pPr>
    </w:p>
    <w:p w14:paraId="7F582C45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t>Create a account - OTP verify page - enter wrong otp 3 times - after 3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superscript"/>
          <w:lang w:val="en-US"/>
        </w:rPr>
        <w:t>rd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t xml:space="preserve"> time click resend the code - previously entered code should be cleared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OCT 1</w:t>
      </w:r>
    </w:p>
    <w:p w14:paraId="644D16A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984885" cy="1296035"/>
            <wp:effectExtent l="0" t="0" r="5715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14FE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 w14:paraId="0762A090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In banner &amp; in account page - Letter G is hiding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OCT 1</w:t>
      </w:r>
    </w:p>
    <w:p w14:paraId="59F1271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452245" cy="994410"/>
            <wp:effectExtent l="0" t="0" r="10795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996440" cy="7010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53D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 w14:paraId="27D24AD6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Edit profile - why it is not allowing me to change the email ?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OCT 1</w:t>
      </w:r>
    </w:p>
    <w:p w14:paraId="644F870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7606FA1F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Min required points to withdraw is 10 - I tried to withdraw for 6.82 - click redeem points why success msg is showing ?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 xml:space="preserve">Since OCT 1 </w:t>
      </w:r>
    </w:p>
    <w:p w14:paraId="432D8DE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3519805" cy="1740535"/>
            <wp:effectExtent l="0" t="0" r="635" b="120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3F4A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 w14:paraId="547755DA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color w:val="0000FF"/>
          <w:sz w:val="32"/>
          <w:szCs w:val="32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color w:val="auto"/>
          <w:sz w:val="32"/>
          <w:szCs w:val="32"/>
          <w:lang w:val="en-US"/>
        </w:rPr>
        <w:t xml:space="preserve">Why reset password is not working for social login ?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AUG 21</w:t>
      </w:r>
    </w:p>
    <w:p w14:paraId="0466707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lang w:val="en-US"/>
        </w:rPr>
      </w:pPr>
    </w:p>
    <w:p w14:paraId="5050EE35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Rewards page -  Expiring soon why Expired is showing , expire on is showing twice, why redeemed is showing under expiring soon ? &amp; date is missing 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AUG 13</w:t>
      </w:r>
    </w:p>
    <w:p w14:paraId="322A174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229360" cy="1028065"/>
            <wp:effectExtent l="0" t="0" r="508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489710" cy="1148080"/>
            <wp:effectExtent l="0" t="0" r="3810" b="1016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711960" cy="1119505"/>
            <wp:effectExtent l="0" t="0" r="10160" b="8255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10B9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p w14:paraId="357F8BA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084D0BB7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Create new voucher why it is adding two time ?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 10</w:t>
      </w:r>
    </w:p>
    <w:p w14:paraId="0985497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395730" cy="1028065"/>
            <wp:effectExtent l="0" t="0" r="635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024A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359F32BB">
      <w:pPr>
        <w:pStyle w:val="85"/>
        <w:keepNext w:val="0"/>
        <w:keepLines w:val="0"/>
        <w:pageBreakBefore w:val="0"/>
        <w:widowControl/>
        <w:numPr>
          <w:ilvl w:val="0"/>
          <w:numId w:val="1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0" w:leftChars="0" w:right="0" w:rightChars="0" w:firstLine="0" w:firstLineChars="0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color w:val="auto"/>
          <w:sz w:val="32"/>
          <w:szCs w:val="32"/>
          <w:u w:val="none"/>
          <w:vertAlign w:val="baseline"/>
        </w:rPr>
        <w:t>Only for Amount type show From AED 8 ( this is what we discuss in meeting ) &amp; from is very tiny increase the size</w:t>
      </w:r>
      <w:r>
        <w:rPr>
          <w:rFonts w:hint="default" w:ascii="Times New Roman" w:hAnsi="Times New Roman" w:cs="Times New Roman"/>
          <w:i w:val="0"/>
          <w:iCs w:val="0"/>
          <w:color w:val="auto"/>
          <w:sz w:val="32"/>
          <w:szCs w:val="32"/>
          <w:u w:val="none"/>
          <w:vertAlign w:val="baseline"/>
          <w:lang w:val="en-US"/>
        </w:rPr>
        <w:t xml:space="preserve">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 25</w:t>
      </w:r>
    </w:p>
    <w:p w14:paraId="47C594C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6C98137E">
      <w:pPr>
        <w:pStyle w:val="85"/>
        <w:keepNext w:val="0"/>
        <w:keepLines w:val="0"/>
        <w:pageBreakBefore w:val="0"/>
        <w:widowControl/>
        <w:numPr>
          <w:ilvl w:val="0"/>
          <w:numId w:val="1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0" w:leftChars="0" w:right="0" w:rightChars="0" w:firstLine="0" w:firstLineChars="0"/>
        <w:jc w:val="both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Go to any offer details - enter 10 qty watch ad - redeem all QR code - go to the same offer and enter 2 qty watch ad - now go to coupons page - in All option show separate offer for already redeemed and for another offer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 xml:space="preserve">Since </w:t>
      </w:r>
      <w:r>
        <w:rPr>
          <w:rFonts w:hint="default" w:cs="Times New Roman"/>
          <w:color w:val="0070C0"/>
          <w:sz w:val="32"/>
          <w:szCs w:val="32"/>
          <w:lang w:val="en-US"/>
        </w:rPr>
        <w:t>Oct 1</w:t>
      </w:r>
    </w:p>
    <w:p w14:paraId="26E7419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75438BD5">
      <w:pPr>
        <w:pStyle w:val="85"/>
        <w:keepNext w:val="0"/>
        <w:keepLines w:val="0"/>
        <w:pageBreakBefore w:val="0"/>
        <w:widowControl/>
        <w:numPr>
          <w:ilvl w:val="0"/>
          <w:numId w:val="1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0" w:leftChars="0" w:right="0" w:rightChars="0" w:firstLine="0" w:firstLineChars="0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</w:rPr>
        <w:t>Account page - click referral code copy - why pop up is showing ?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t xml:space="preserve"> - show toast msg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 25</w:t>
      </w:r>
    </w:p>
    <w:p w14:paraId="3E7FFD5F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21CC89D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</w:pPr>
    </w:p>
    <w:p w14:paraId="13C9C375">
      <w:pPr>
        <w:pStyle w:val="85"/>
        <w:keepNext w:val="0"/>
        <w:keepLines w:val="0"/>
        <w:pageBreakBefore w:val="0"/>
        <w:widowControl/>
        <w:numPr>
          <w:ilvl w:val="0"/>
          <w:numId w:val="1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left="0" w:leftChars="0" w:right="0" w:rightChars="0" w:firstLine="0" w:firstLineChars="0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t xml:space="preserve">Abu Dhabi location - Click banner for Nemo - it’s a dubai offer - it I redirect from banner it should change the location and show the offers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 xml:space="preserve">Since </w:t>
      </w:r>
      <w:r>
        <w:rPr>
          <w:rFonts w:hint="default" w:cs="Times New Roman"/>
          <w:color w:val="0070C0"/>
          <w:sz w:val="32"/>
          <w:szCs w:val="32"/>
          <w:lang w:val="en-US"/>
        </w:rPr>
        <w:t>Oct 1</w:t>
      </w:r>
    </w:p>
    <w:p w14:paraId="74249653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</w:pPr>
    </w:p>
    <w:p w14:paraId="23B6551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</w:pPr>
    </w:p>
    <w:p w14:paraId="1AA12640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i w:val="0"/>
          <w:iCs w:val="0"/>
          <w:color w:val="000000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Where is the tag for old offers?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SEP16</w:t>
      </w:r>
    </w:p>
    <w:p w14:paraId="6E036E6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i w:val="0"/>
          <w:iCs w:val="0"/>
          <w:color w:val="000000"/>
          <w:sz w:val="32"/>
          <w:szCs w:val="32"/>
          <w:u w:val="none"/>
        </w:rPr>
      </w:pPr>
    </w:p>
    <w:p w14:paraId="4C21FE36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i w:val="0"/>
          <w:iCs w:val="0"/>
          <w:color w:val="000000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32"/>
          <w:szCs w:val="32"/>
          <w:u w:val="none"/>
          <w:vertAlign w:val="baseline"/>
        </w:rPr>
        <w:t>Category - click event &amp; ticket - it is not showing the data</w:t>
      </w:r>
      <w:r>
        <w:rPr>
          <w:rFonts w:hint="default" w:ascii="Times New Roman" w:hAnsi="Times New Roma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t xml:space="preserve">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SEP13</w:t>
      </w:r>
    </w:p>
    <w:p w14:paraId="23102DFC">
      <w:pPr>
        <w:pStyle w:val="8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32"/>
          <w:szCs w:val="32"/>
          <w:u w:val="none"/>
          <w:vertAlign w:val="baseline"/>
        </w:rPr>
        <w:drawing>
          <wp:inline distT="0" distB="0" distL="114300" distR="114300">
            <wp:extent cx="1085850" cy="1476375"/>
            <wp:effectExtent l="0" t="0" r="11430" b="1905"/>
            <wp:docPr id="25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i w:val="0"/>
          <w:iCs w:val="0"/>
          <w:color w:val="000000"/>
          <w:sz w:val="32"/>
          <w:szCs w:val="32"/>
          <w:u w:val="none"/>
          <w:vertAlign w:val="baseline"/>
        </w:rPr>
        <w:drawing>
          <wp:inline distT="0" distB="0" distL="114300" distR="114300">
            <wp:extent cx="1638300" cy="1514475"/>
            <wp:effectExtent l="0" t="0" r="7620" b="9525"/>
            <wp:docPr id="26" name="Picture 2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_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138AB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t xml:space="preserve">Give review for any offer - why other users don’t have access to see the reviews and how provider will know about the customer review &amp; how they will replay ?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 xml:space="preserve">Since May 13 </w:t>
      </w:r>
    </w:p>
    <w:p w14:paraId="53F862C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</w:pPr>
    </w:p>
    <w:p w14:paraId="3698696D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t xml:space="preserve">Offer details - Copy Qr code - why pop up is showing - show toast msg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 25</w:t>
      </w:r>
    </w:p>
    <w:p w14:paraId="2DAB922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</w:pPr>
    </w:p>
    <w:p w14:paraId="1AAAD6BE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eastAsia="SimSun" w:cs="Times New Roman"/>
          <w:i w:val="0"/>
          <w:iCs w:val="0"/>
          <w:color w:val="auto"/>
          <w:sz w:val="32"/>
          <w:szCs w:val="32"/>
          <w:u w:val="none"/>
          <w:vertAlign w:val="baseline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auto"/>
          <w:sz w:val="32"/>
          <w:szCs w:val="32"/>
          <w:u w:val="none"/>
          <w:vertAlign w:val="baseline"/>
          <w:lang w:val="en-US"/>
        </w:rPr>
        <w:t xml:space="preserve">From banner click map - search dubai mall - click view deals - from outlet coupon click search why it is showing abu dhabi offers ?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 13</w:t>
      </w:r>
    </w:p>
    <w:p w14:paraId="1F690B3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eastAsia="SimSun" w:cs="Times New Roman"/>
          <w:i w:val="0"/>
          <w:iCs w:val="0"/>
          <w:color w:val="auto"/>
          <w:sz w:val="32"/>
          <w:szCs w:val="32"/>
          <w:u w:val="none"/>
          <w:vertAlign w:val="baseline"/>
          <w:lang w:val="en-US"/>
        </w:rPr>
      </w:pPr>
    </w:p>
    <w:p w14:paraId="5E773AB7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eastAsia="SimSun" w:cs="Times New Roman"/>
          <w:i w:val="0"/>
          <w:iCs w:val="0"/>
          <w:color w:val="auto"/>
          <w:sz w:val="32"/>
          <w:szCs w:val="32"/>
          <w:u w:val="none"/>
          <w:vertAlign w:val="baseline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</w:rPr>
        <w:t xml:space="preserve">Coupon page - Add review - enter comment &amp; star - click submit - 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t xml:space="preserve">why pop up msg is showing show 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</w:rPr>
        <w:t xml:space="preserve">toast msg 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t xml:space="preserve">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 25</w:t>
      </w:r>
    </w:p>
    <w:p w14:paraId="6A86A9A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</w:rPr>
      </w:pPr>
    </w:p>
    <w:p w14:paraId="7FACCDD3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t>21. Don’t  show QR code expried for used coupons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 16</w:t>
      </w:r>
    </w:p>
    <w:p w14:paraId="5F14F47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</w:pPr>
    </w:p>
    <w:p w14:paraId="07B0A2E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5573A06C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 xml:space="preserve">While using it keepon logout -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 14</w:t>
      </w:r>
    </w:p>
    <w:p w14:paraId="6CCC9DF2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4F8AFBCB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fldChar w:fldCharType="begin"/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instrText xml:space="preserve"> HYPERLINK "mailto:Jaashaesme@gmail.com" </w:instrTex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fldChar w:fldCharType="separate"/>
      </w:r>
      <w:r>
        <w:rPr>
          <w:rStyle w:val="51"/>
          <w:rFonts w:hint="default" w:ascii="Times New Roman" w:hAnsi="Times New Roman" w:eastAsia="SimSun" w:cs="Times New Roman"/>
          <w:i w:val="0"/>
          <w:iCs w:val="0"/>
          <w:sz w:val="32"/>
          <w:szCs w:val="32"/>
          <w:vertAlign w:val="baseline"/>
          <w:lang w:val="en-US"/>
        </w:rPr>
        <w:t>Jaashaesme@gmail.com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fldChar w:fldCharType="end"/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sz w:val="32"/>
          <w:szCs w:val="32"/>
          <w:u w:val="none"/>
          <w:vertAlign w:val="baseline"/>
          <w:lang w:val="en-US"/>
        </w:rPr>
        <w:t xml:space="preserve"> is deactivated accout - Click forget password - enter this email id you l receive a OTP enter that and enter password and confirm password - throws error msg 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sep 16</w:t>
      </w:r>
    </w:p>
    <w:p w14:paraId="46FFF65C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5645A40D">
      <w:pPr>
        <w:pStyle w:val="8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jc w:val="center"/>
        <w:textAlignment w:val="auto"/>
        <w:rPr>
          <w:rFonts w:hint="default" w:ascii="Times New Roman" w:hAnsi="Times New Roman" w:cs="Times New Roman"/>
          <w:sz w:val="32"/>
          <w:szCs w:val="32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i w:val="0"/>
          <w:iCs w:val="0"/>
          <w:color w:val="0070C0"/>
          <w:sz w:val="32"/>
          <w:szCs w:val="32"/>
          <w:u w:val="none"/>
          <w:vertAlign w:val="baseline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PROVIDER</w:t>
      </w:r>
    </w:p>
    <w:p w14:paraId="20B7B9AA">
      <w:pPr>
        <w:pStyle w:val="8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jc w:val="center"/>
        <w:textAlignment w:val="auto"/>
        <w:rPr>
          <w:rFonts w:hint="default" w:ascii="Times New Roman" w:hAnsi="Times New Roman" w:cs="Times New Roman"/>
          <w:i w:val="0"/>
          <w:iCs w:val="0"/>
          <w:color w:val="0070C0"/>
          <w:sz w:val="32"/>
          <w:szCs w:val="32"/>
          <w:u w:val="none"/>
          <w:vertAlign w:val="baseline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i w:val="0"/>
          <w:iCs w:val="0"/>
          <w:color w:val="0070C0"/>
          <w:sz w:val="32"/>
          <w:szCs w:val="32"/>
          <w:u w:val="none"/>
          <w:vertAlign w:val="baseline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=========</w:t>
      </w:r>
    </w:p>
    <w:p w14:paraId="06C5FED8">
      <w:pPr>
        <w:pStyle w:val="8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jc w:val="center"/>
        <w:textAlignment w:val="auto"/>
        <w:rPr>
          <w:rFonts w:hint="default" w:ascii="Times New Roman" w:hAnsi="Times New Roman" w:cs="Times New Roman"/>
          <w:i w:val="0"/>
          <w:iCs w:val="0"/>
          <w:color w:val="0070C0"/>
          <w:sz w:val="32"/>
          <w:szCs w:val="32"/>
          <w:u w:val="none"/>
          <w:vertAlign w:val="baseline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</w:p>
    <w:p w14:paraId="247E4E37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i w:val="0"/>
          <w:iCs w:val="0"/>
          <w:color w:val="0070C0"/>
          <w:sz w:val="32"/>
          <w:szCs w:val="32"/>
          <w:u w:val="none"/>
          <w:vertAlign w:val="baseline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cs="Times New Roman"/>
          <w:i w:val="0"/>
          <w:iCs w:val="0"/>
          <w:color w:val="auto"/>
          <w:sz w:val="32"/>
          <w:szCs w:val="32"/>
          <w:u w:val="none"/>
          <w:vertAlign w:val="baseline"/>
          <w:lang w:val="en-US"/>
        </w:rPr>
        <w:t xml:space="preserve">Notification - icon changes </w:t>
      </w:r>
      <w:r>
        <w:rPr>
          <w:rFonts w:hint="default" w:ascii="Times New Roman" w:hAnsi="Times New Roman" w:cs="Times New Roman"/>
          <w:color w:val="0070C0"/>
          <w:sz w:val="32"/>
          <w:szCs w:val="32"/>
          <w:lang w:val="en-US"/>
        </w:rPr>
        <w:t>Since Oct 1</w:t>
      </w:r>
    </w:p>
    <w:p w14:paraId="719CBF53">
      <w:pPr>
        <w:pStyle w:val="8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right="0" w:rightChars="0"/>
        <w:jc w:val="left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614805" cy="2329815"/>
            <wp:effectExtent l="0" t="0" r="635" b="1905"/>
            <wp:docPr id="2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A045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73AD723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</w:p>
    <w:p w14:paraId="48EA4A28">
      <w:pPr>
        <w:pStyle w:val="8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jc w:val="center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i w:val="0"/>
          <w:iCs w:val="0"/>
          <w:color w:val="0070C0"/>
          <w:sz w:val="32"/>
          <w:szCs w:val="32"/>
          <w:u w:val="none"/>
          <w:vertAlign w:val="baseline"/>
        </w:rPr>
        <w:t>ADMIN</w:t>
      </w:r>
    </w:p>
    <w:p w14:paraId="461B20E5">
      <w:pPr>
        <w:pStyle w:val="8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jc w:val="center"/>
        <w:textAlignment w:val="auto"/>
        <w:rPr>
          <w:rFonts w:hint="default" w:ascii="Times New Roman" w:hAnsi="Times New Roman" w:cs="Times New Roman"/>
          <w:i w:val="0"/>
          <w:iCs w:val="0"/>
          <w:color w:val="0070C0"/>
          <w:sz w:val="32"/>
          <w:szCs w:val="32"/>
          <w:u w:val="none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olor w:val="0070C0"/>
          <w:sz w:val="32"/>
          <w:szCs w:val="32"/>
          <w:u w:val="none"/>
          <w:vertAlign w:val="baseline"/>
        </w:rPr>
        <w:t>=========</w:t>
      </w:r>
    </w:p>
    <w:p w14:paraId="2CB938C9">
      <w:pPr>
        <w:pStyle w:val="8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jc w:val="center"/>
        <w:textAlignment w:val="auto"/>
        <w:rPr>
          <w:rFonts w:hint="default" w:ascii="Times New Roman" w:hAnsi="Times New Roman" w:cs="Times New Roman"/>
          <w:i w:val="0"/>
          <w:iCs w:val="0"/>
          <w:color w:val="0070C0"/>
          <w:sz w:val="32"/>
          <w:szCs w:val="32"/>
          <w:u w:val="none"/>
          <w:vertAlign w:val="baseline"/>
        </w:rPr>
      </w:pPr>
    </w:p>
    <w:p w14:paraId="1ED70148">
      <w:pPr>
        <w:pStyle w:val="8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textAlignment w:val="auto"/>
        <w:rPr>
          <w:rFonts w:hint="default" w:ascii="Times New Roman" w:hAnsi="Times New Roman" w:cs="Times New Roman"/>
          <w:color w:val="0070C0"/>
          <w:sz w:val="32"/>
          <w:szCs w:val="32"/>
          <w:shd w:val="clear" w:color="auto" w:fill="auto"/>
          <w:lang w:val="en-US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auto"/>
          <w:vertAlign w:val="baseline"/>
          <w:lang w:val="en-US"/>
        </w:rPr>
        <w:t>1.</w:t>
      </w:r>
      <w:r>
        <w:rPr>
          <w:rFonts w:hint="default"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auto"/>
          <w:vertAlign w:val="baseline"/>
        </w:rPr>
        <w:t xml:space="preserve">UPTO auto calculation is not working in </w:t>
      </w:r>
      <w:r>
        <w:rPr>
          <w:rFonts w:hint="default" w:ascii="Times New Roman" w:hAnsi="Times New Roman" w:cs="Times New Roman"/>
          <w:i w:val="0"/>
          <w:iCs w:val="0"/>
          <w:color w:val="70AD47"/>
          <w:sz w:val="32"/>
          <w:szCs w:val="32"/>
          <w:u w:val="none"/>
          <w:shd w:val="clear" w:color="auto" w:fill="auto"/>
          <w:vertAlign w:val="baseline"/>
        </w:rPr>
        <w:t>admin pannel</w:t>
      </w:r>
      <w:r>
        <w:rPr>
          <w:rFonts w:hint="default" w:ascii="Times New Roman" w:hAnsi="Times New Roman" w:cs="Times New Roman"/>
          <w:i w:val="0"/>
          <w:iCs w:val="0"/>
          <w:color w:val="000000"/>
          <w:sz w:val="32"/>
          <w:szCs w:val="32"/>
          <w:u w:val="none"/>
          <w:shd w:val="clear" w:color="auto" w:fill="auto"/>
          <w:vertAlign w:val="baseline"/>
        </w:rPr>
        <w:t> </w:t>
      </w:r>
      <w:r>
        <w:rPr>
          <w:rFonts w:hint="default" w:ascii="Times New Roman" w:hAnsi="Times New Roman" w:cs="Times New Roman"/>
          <w:i w:val="0"/>
          <w:iCs w:val="0"/>
          <w:color w:val="0070C0"/>
          <w:sz w:val="32"/>
          <w:szCs w:val="32"/>
          <w:u w:val="none"/>
          <w:shd w:val="clear" w:color="auto" w:fill="auto"/>
          <w:vertAlign w:val="baseline"/>
          <w:lang w:val="en-US"/>
        </w:rPr>
        <w:t>- Since SEP 11</w:t>
      </w:r>
    </w:p>
    <w:p w14:paraId="57928B33">
      <w:pPr>
        <w:pStyle w:val="8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8" w:lineRule="auto"/>
        <w:ind w:right="0" w:rightChars="0"/>
        <w:jc w:val="left"/>
        <w:textAlignment w:val="auto"/>
        <w:rPr>
          <w:rFonts w:hint="default" w:ascii="Times New Roman" w:hAnsi="Times New Roman" w:cs="Times New Roman"/>
          <w:i w:val="0"/>
          <w:iCs w:val="0"/>
          <w:color w:val="0070C0"/>
          <w:sz w:val="32"/>
          <w:szCs w:val="32"/>
          <w:u w:val="none"/>
          <w:vertAlign w:val="baseline"/>
          <w:lang w:val="en-US"/>
        </w:rPr>
      </w:pPr>
    </w:p>
    <w:p w14:paraId="520498F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default" w:ascii="Times New Roman" w:hAnsi="Times New Roman" w:cs="Times New Roman"/>
          <w:sz w:val="32"/>
          <w:szCs w:val="32"/>
          <w:lang w:val="en-US"/>
        </w:rPr>
      </w:pPr>
    </w:p>
    <w:sectPr>
      <w:pgSz w:w="11906" w:h="16838"/>
      <w:pgMar w:top="1440" w:right="1800" w:bottom="1440" w:left="1800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0">
    <w:nsid w:val="04C7E6F9"/>
    <w:multiLevelType w:val="singleLevel"/>
    <w:tmpl w:val="04C7E6F9"/>
    <w:lvl w:ilvl="0" w:tentative="0">
      <w:start w:val="1"/>
      <w:numFmt w:val="decimal"/>
      <w:suff w:val="space"/>
      <w:lvlText w:val="%1."/>
      <w:lvlJc w:val="left"/>
      <w:rPr>
        <w:rFonts w:hint="default"/>
        <w:color w:val="auto"/>
      </w:rPr>
    </w:lvl>
  </w:abstractNum>
  <w:abstractNum w:abstractNumId="11">
    <w:nsid w:val="094C16BF"/>
    <w:multiLevelType w:val="singleLevel"/>
    <w:tmpl w:val="094C16BF"/>
    <w:lvl w:ilvl="0" w:tentative="0">
      <w:start w:val="1"/>
      <w:numFmt w:val="decimal"/>
      <w:suff w:val="space"/>
      <w:lvlText w:val="%1."/>
      <w:lvlJc w:val="left"/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displayBackgroundShape w:val="1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EE1C4F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2236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52F76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1374C0C"/>
    <w:rsid w:val="02DA783B"/>
    <w:rsid w:val="03791A86"/>
    <w:rsid w:val="04F418F2"/>
    <w:rsid w:val="058135F7"/>
    <w:rsid w:val="06795289"/>
    <w:rsid w:val="076C72BA"/>
    <w:rsid w:val="0789466C"/>
    <w:rsid w:val="07CF735F"/>
    <w:rsid w:val="082F067D"/>
    <w:rsid w:val="08EC42B3"/>
    <w:rsid w:val="09DB3BBB"/>
    <w:rsid w:val="09EB2B51"/>
    <w:rsid w:val="0A607363"/>
    <w:rsid w:val="0A730B0F"/>
    <w:rsid w:val="0AA412F7"/>
    <w:rsid w:val="0B1D41C8"/>
    <w:rsid w:val="0BE84A69"/>
    <w:rsid w:val="0CE7033B"/>
    <w:rsid w:val="0E1409F6"/>
    <w:rsid w:val="0E266744"/>
    <w:rsid w:val="0E6D6359"/>
    <w:rsid w:val="0E7D6AF0"/>
    <w:rsid w:val="0F2A39ED"/>
    <w:rsid w:val="10E31E45"/>
    <w:rsid w:val="110A6481"/>
    <w:rsid w:val="11721A31"/>
    <w:rsid w:val="11DF30C9"/>
    <w:rsid w:val="12145696"/>
    <w:rsid w:val="12320CA3"/>
    <w:rsid w:val="141419EA"/>
    <w:rsid w:val="1478306A"/>
    <w:rsid w:val="151E6A48"/>
    <w:rsid w:val="1AE62F2F"/>
    <w:rsid w:val="1B427DC5"/>
    <w:rsid w:val="1C8629DB"/>
    <w:rsid w:val="1CD501DC"/>
    <w:rsid w:val="1CD656FC"/>
    <w:rsid w:val="1CFF1291"/>
    <w:rsid w:val="1E022771"/>
    <w:rsid w:val="1EBA70F8"/>
    <w:rsid w:val="1F15438D"/>
    <w:rsid w:val="1F3C63CC"/>
    <w:rsid w:val="20A11C58"/>
    <w:rsid w:val="20DB2052"/>
    <w:rsid w:val="21573F0E"/>
    <w:rsid w:val="218E591C"/>
    <w:rsid w:val="22C2427D"/>
    <w:rsid w:val="238115CF"/>
    <w:rsid w:val="24183A7C"/>
    <w:rsid w:val="24CD5D6E"/>
    <w:rsid w:val="24DB0907"/>
    <w:rsid w:val="251E5675"/>
    <w:rsid w:val="258C521D"/>
    <w:rsid w:val="26B45C0E"/>
    <w:rsid w:val="26EC20B9"/>
    <w:rsid w:val="274057F2"/>
    <w:rsid w:val="28395A0A"/>
    <w:rsid w:val="29105A6E"/>
    <w:rsid w:val="29FB0EEE"/>
    <w:rsid w:val="2A6D3510"/>
    <w:rsid w:val="2BC05357"/>
    <w:rsid w:val="2BD75EDA"/>
    <w:rsid w:val="2D0D1776"/>
    <w:rsid w:val="2D3F0B70"/>
    <w:rsid w:val="2DFF7E04"/>
    <w:rsid w:val="2E393461"/>
    <w:rsid w:val="2F903025"/>
    <w:rsid w:val="2FD00080"/>
    <w:rsid w:val="2FDC1914"/>
    <w:rsid w:val="3012656A"/>
    <w:rsid w:val="3037553B"/>
    <w:rsid w:val="30E262DA"/>
    <w:rsid w:val="31572824"/>
    <w:rsid w:val="330F5F53"/>
    <w:rsid w:val="33797B81"/>
    <w:rsid w:val="34B13101"/>
    <w:rsid w:val="35FF0CF3"/>
    <w:rsid w:val="365E28A7"/>
    <w:rsid w:val="37254726"/>
    <w:rsid w:val="37EE1C4F"/>
    <w:rsid w:val="380907FC"/>
    <w:rsid w:val="39271051"/>
    <w:rsid w:val="3A3F1B1E"/>
    <w:rsid w:val="3AA1633F"/>
    <w:rsid w:val="3B8C17C0"/>
    <w:rsid w:val="3C67406A"/>
    <w:rsid w:val="3C9A3EFB"/>
    <w:rsid w:val="3CCF6954"/>
    <w:rsid w:val="3D2A5D69"/>
    <w:rsid w:val="3DB93062"/>
    <w:rsid w:val="3E0F5707"/>
    <w:rsid w:val="3E802A97"/>
    <w:rsid w:val="40050695"/>
    <w:rsid w:val="412708E1"/>
    <w:rsid w:val="426E308D"/>
    <w:rsid w:val="45ED64C7"/>
    <w:rsid w:val="45FD4563"/>
    <w:rsid w:val="46510B63"/>
    <w:rsid w:val="471F09BB"/>
    <w:rsid w:val="48075876"/>
    <w:rsid w:val="486C1D5E"/>
    <w:rsid w:val="494859DF"/>
    <w:rsid w:val="49AB4284"/>
    <w:rsid w:val="49C3230F"/>
    <w:rsid w:val="4AC544BB"/>
    <w:rsid w:val="4AF64C8A"/>
    <w:rsid w:val="4BA7702D"/>
    <w:rsid w:val="4BCC28E9"/>
    <w:rsid w:val="4C473333"/>
    <w:rsid w:val="4D2515D1"/>
    <w:rsid w:val="4F14474A"/>
    <w:rsid w:val="4F812B80"/>
    <w:rsid w:val="4F8E4414"/>
    <w:rsid w:val="50AA5AE5"/>
    <w:rsid w:val="50BC3801"/>
    <w:rsid w:val="520B775F"/>
    <w:rsid w:val="52107E9A"/>
    <w:rsid w:val="53171462"/>
    <w:rsid w:val="531F5A70"/>
    <w:rsid w:val="548B5741"/>
    <w:rsid w:val="54B61845"/>
    <w:rsid w:val="561577C6"/>
    <w:rsid w:val="567C046F"/>
    <w:rsid w:val="570C7D5E"/>
    <w:rsid w:val="57B648DD"/>
    <w:rsid w:val="58C3426C"/>
    <w:rsid w:val="59282B75"/>
    <w:rsid w:val="59EE5BB4"/>
    <w:rsid w:val="5B0C746C"/>
    <w:rsid w:val="5B120427"/>
    <w:rsid w:val="5B53055A"/>
    <w:rsid w:val="5BF154A0"/>
    <w:rsid w:val="5C017881"/>
    <w:rsid w:val="5C6755B9"/>
    <w:rsid w:val="5C6D17BC"/>
    <w:rsid w:val="5D5723B1"/>
    <w:rsid w:val="5DA930B5"/>
    <w:rsid w:val="5E9C22DD"/>
    <w:rsid w:val="5EA44206"/>
    <w:rsid w:val="5F0735B2"/>
    <w:rsid w:val="5F111D10"/>
    <w:rsid w:val="5F797C86"/>
    <w:rsid w:val="605A2393"/>
    <w:rsid w:val="60A31B19"/>
    <w:rsid w:val="612358EA"/>
    <w:rsid w:val="61717698"/>
    <w:rsid w:val="61992DEB"/>
    <w:rsid w:val="61A20B48"/>
    <w:rsid w:val="61FC0E51"/>
    <w:rsid w:val="63447110"/>
    <w:rsid w:val="63A8690E"/>
    <w:rsid w:val="654E6CA0"/>
    <w:rsid w:val="657E2C91"/>
    <w:rsid w:val="65F30067"/>
    <w:rsid w:val="66040DA7"/>
    <w:rsid w:val="675C6609"/>
    <w:rsid w:val="676A4DBB"/>
    <w:rsid w:val="67A40418"/>
    <w:rsid w:val="67E46C83"/>
    <w:rsid w:val="689F58BE"/>
    <w:rsid w:val="6AFA59F3"/>
    <w:rsid w:val="6B4C2497"/>
    <w:rsid w:val="6BEE5558"/>
    <w:rsid w:val="6C9611B5"/>
    <w:rsid w:val="6D5653FB"/>
    <w:rsid w:val="6D60667F"/>
    <w:rsid w:val="6DCE6CB3"/>
    <w:rsid w:val="6E1A2D1D"/>
    <w:rsid w:val="709D48D3"/>
    <w:rsid w:val="70A01FD4"/>
    <w:rsid w:val="71473A67"/>
    <w:rsid w:val="71D14CF6"/>
    <w:rsid w:val="71FE769E"/>
    <w:rsid w:val="72652BB9"/>
    <w:rsid w:val="73182C7E"/>
    <w:rsid w:val="737B0183"/>
    <w:rsid w:val="749C3ADE"/>
    <w:rsid w:val="74DB6E46"/>
    <w:rsid w:val="757260C0"/>
    <w:rsid w:val="75C15E3F"/>
    <w:rsid w:val="77157D9C"/>
    <w:rsid w:val="778E5161"/>
    <w:rsid w:val="779821C1"/>
    <w:rsid w:val="77F834E0"/>
    <w:rsid w:val="78166313"/>
    <w:rsid w:val="784C5CC1"/>
    <w:rsid w:val="7870566D"/>
    <w:rsid w:val="7A377612"/>
    <w:rsid w:val="7A422208"/>
    <w:rsid w:val="7A513882"/>
    <w:rsid w:val="7AED3181"/>
    <w:rsid w:val="7B3B2338"/>
    <w:rsid w:val="7BD53C16"/>
    <w:rsid w:val="7CB34123"/>
    <w:rsid w:val="7D3935CB"/>
    <w:rsid w:val="7ED10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unhideWhenUsed="0" w:uiPriority="0" w:semiHidden="0" w:name="List 4"/>
    <w:lsdException w:qFormat="1" w:unhideWhenUsed="0" w:uiPriority="0" w:semiHidden="0" w:name="List 5"/>
    <w:lsdException w:unhideWhenUsed="0" w:uiPriority="0" w:semiHidden="0" w:name="List Bullet 2"/>
    <w:lsdException w:qFormat="1" w:unhideWhenUsed="0" w:uiPriority="0" w:semiHidden="0" w:name="List Bullet 3"/>
    <w:lsdException w:unhideWhenUsed="0" w:uiPriority="0" w:semiHidden="0" w:name="List Bullet 4"/>
    <w:lsdException w:qFormat="1" w:unhideWhenUsed="0" w:uiPriority="0" w:semiHidden="0" w:name="List Bullet 5"/>
    <w:lsdException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qFormat="1" w:unhideWhenUsed="0" w:uiPriority="0" w:semiHidden="0" w:name="Table Grid 1"/>
    <w:lsdException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qFormat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uiPriority w:val="0"/>
    <w:pPr>
      <w:jc w:val="left"/>
    </w:pPr>
  </w:style>
  <w:style w:type="paragraph" w:styleId="27">
    <w:name w:val="annotation subject"/>
    <w:basedOn w:val="26"/>
    <w:next w:val="26"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uiPriority w:val="0"/>
    <w:pPr>
      <w:shd w:val="clear" w:color="auto" w:fill="000080"/>
    </w:pPr>
  </w:style>
  <w:style w:type="paragraph" w:styleId="30">
    <w:name w:val="E-mail Signature"/>
    <w:basedOn w:val="1"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uiPriority w:val="0"/>
    <w:rPr>
      <w:vertAlign w:val="superscript"/>
    </w:rPr>
  </w:style>
  <w:style w:type="paragraph" w:styleId="39">
    <w:name w:val="footnote text"/>
    <w:basedOn w:val="1"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uiPriority w:val="0"/>
  </w:style>
  <w:style w:type="paragraph" w:styleId="53">
    <w:name w:val="index 2"/>
    <w:basedOn w:val="1"/>
    <w:next w:val="1"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qFormat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qFormat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114</TotalTime>
  <ScaleCrop>false</ScaleCrop>
  <LinksUpToDate>false</LinksUpToDate>
  <CharactersWithSpaces>0</CharactersWithSpaces>
  <Application>WPS Office_12.2.0.18586_F1E327BC-269C-435d-A152-05C5408002CA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2024-10-01T05:54:00Z</dcterms:created>
  <dc:creator>WPS_1722665526</dc:creator>
  <cp:lastModifiedBy>WPS_1722665526</cp:lastModifiedBy>
  <dcterms:modified xsi:type="dcterms:W3CDTF">2024-10-14T14:00:23Z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1033-12.2.0.18586</vt:lpwstr>
  </property>
  <property fmtid="{D5CDD505-2E9C-101B-9397-08002B2CF9AE}" pid="3" name="ICV">
    <vt:lpwstr>0400C9317D374A13A9E6B984D779DFED_13</vt:lpwstr>
  </property>
</Properties>
</file>